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F0012">
      <w:pPr>
        <w:spacing w:after="160"/>
        <w:jc w:val="center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</w:t>
      </w:r>
      <w:r>
        <w:rPr>
          <w:rFonts w:hint="eastAsia" w:eastAsia="方正小标宋简体"/>
          <w:sz w:val="44"/>
          <w:szCs w:val="44"/>
          <w:lang w:val="en-US" w:eastAsia="zh-CN"/>
        </w:rPr>
        <w:t>学年</w:t>
      </w:r>
      <w:r>
        <w:rPr>
          <w:rFonts w:ascii="Times New Roman" w:hAnsi="Times New Roman" w:eastAsia="方正小标宋简体"/>
          <w:sz w:val="44"/>
          <w:szCs w:val="44"/>
        </w:rPr>
        <w:t>优秀学生奖学金申请表</w:t>
      </w:r>
    </w:p>
    <w:tbl>
      <w:tblPr>
        <w:tblStyle w:val="32"/>
        <w:tblW w:w="94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2365"/>
        <w:gridCol w:w="2365"/>
        <w:gridCol w:w="2365"/>
      </w:tblGrid>
      <w:tr w14:paraId="6DB59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B594B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   名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CC793">
            <w:pPr>
              <w:spacing w:before="40" w:after="40"/>
              <w:ind w:firstLine="0"/>
              <w:jc w:val="left"/>
            </w:pP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C557B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    别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6D307">
            <w:pPr>
              <w:spacing w:before="40" w:after="40"/>
              <w:ind w:firstLine="0"/>
              <w:jc w:val="left"/>
            </w:pPr>
          </w:p>
        </w:tc>
      </w:tr>
      <w:tr w14:paraId="785C9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29EDD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    族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26108">
            <w:pPr>
              <w:spacing w:before="40" w:after="40"/>
              <w:ind w:firstLine="0"/>
              <w:jc w:val="left"/>
            </w:pP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D6C9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06FC8">
            <w:pPr>
              <w:spacing w:before="40" w:after="40"/>
              <w:ind w:firstLine="0"/>
              <w:jc w:val="left"/>
            </w:pPr>
          </w:p>
        </w:tc>
      </w:tr>
      <w:tr w14:paraId="4320F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18FC8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D9FB5">
            <w:pPr>
              <w:spacing w:before="40" w:after="40"/>
              <w:ind w:firstLine="0"/>
              <w:jc w:val="left"/>
            </w:pP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32B6B">
            <w:pPr>
              <w:spacing w:before="40" w:after="40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申报等级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308E1">
            <w:pPr>
              <w:spacing w:before="40" w:after="40"/>
              <w:ind w:firstLine="0"/>
              <w:jc w:val="left"/>
            </w:pPr>
          </w:p>
        </w:tc>
      </w:tr>
      <w:tr w14:paraId="486B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1EE4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A4745">
            <w:pPr>
              <w:spacing w:before="40" w:after="40"/>
              <w:ind w:firstLine="0"/>
              <w:jc w:val="left"/>
            </w:pPr>
          </w:p>
        </w:tc>
      </w:tr>
      <w:tr w14:paraId="74F74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1DE8E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上学年学业成绩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/综合测评排名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0FB9F">
            <w:pPr>
              <w:spacing w:before="40" w:after="40"/>
              <w:ind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专业成绩排名</w:t>
            </w:r>
            <w:r>
              <w:rPr>
                <w:rFonts w:ascii="Times New Roman" w:hAnsi="Times New Roman" w:eastAsia="宋体"/>
                <w:b w:val="0"/>
                <w:sz w:val="21"/>
              </w:rPr>
              <w:t>：      /      ；综合测评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排名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：       /      </w:t>
            </w:r>
            <w:r>
              <w:rPr>
                <w:rFonts w:hint="eastAsia"/>
                <w:b w:val="0"/>
                <w:sz w:val="21"/>
                <w:lang w:eastAsia="zh-CN"/>
              </w:rPr>
              <w:t>。</w:t>
            </w:r>
          </w:p>
        </w:tc>
      </w:tr>
      <w:tr w14:paraId="5E6CE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A81FE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86481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（从学习表现、思想品德、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评选期间所获校级及以上荣誉</w:t>
            </w:r>
            <w:r>
              <w:rPr>
                <w:rFonts w:ascii="Times New Roman" w:hAnsi="Times New Roman" w:eastAsia="宋体"/>
                <w:b w:val="0"/>
                <w:sz w:val="18"/>
              </w:rPr>
              <w:t>等方面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条目式</w:t>
            </w:r>
            <w:r>
              <w:rPr>
                <w:rFonts w:ascii="Times New Roman" w:hAnsi="Times New Roman" w:eastAsia="宋体"/>
                <w:b w:val="0"/>
                <w:sz w:val="18"/>
              </w:rPr>
              <w:t>填写）</w:t>
            </w:r>
          </w:p>
        </w:tc>
      </w:tr>
      <w:tr w14:paraId="38CE8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94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32DD2">
            <w:pPr>
              <w:spacing w:before="40" w:after="40"/>
              <w:ind w:firstLine="0"/>
              <w:jc w:val="left"/>
            </w:pPr>
            <w:bookmarkStart w:id="0" w:name="_GoBack"/>
            <w:bookmarkEnd w:id="0"/>
          </w:p>
        </w:tc>
      </w:tr>
      <w:tr w14:paraId="1C1DB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4333B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班级评议小组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D3DE3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经班级民主评议。同意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同学申请，通过比例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%。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  <w:p w14:paraId="5EE5DA36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班长/团支书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1F829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1B6FC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5226F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329D6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73259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48E1E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  <w:tr w14:paraId="45CA5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E4F0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学生处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审核意见</w:t>
            </w:r>
          </w:p>
        </w:tc>
        <w:tc>
          <w:tcPr>
            <w:tcW w:w="7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CA27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</w:tbl>
    <w:p w14:paraId="5E675859"/>
    <w:sectPr>
      <w:pgSz w:w="11906" w:h="16838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F847F6EE-B2D9-4DBC-A9BC-577D7BF358D6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707302F-0BD2-4E3F-AC6D-AC4069B51F45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459308B-4A99-491F-87FD-3D06DB175DAC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614A54"/>
    <w:rsid w:val="4F7A3188"/>
    <w:rsid w:val="66220222"/>
    <w:rsid w:val="7F0C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170</Characters>
  <Lines>0</Lines>
  <Paragraphs>0</Paragraphs>
  <TotalTime>0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陈狒狒</cp:lastModifiedBy>
  <dcterms:modified xsi:type="dcterms:W3CDTF">2026-10-20T03:23:27Z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eyJoZGlkIjoiYWQ2MDMyNWU5YWM3NmUzNGYxOWMwM2I1MWY5MjYxZjIiLCJ1c2VySWQiOiIzMzAyNTM0NDAifQ==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0943296C945A482F9DDA4BBB0E4F7CDE_13</vt:lpwstr>
  </property>
</Properties>
</file>